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389123">
      <w:pPr>
        <w:pStyle w:val="4"/>
        <w:ind w:left="0"/>
        <w:jc w:val="center"/>
        <w:rPr>
          <w:rFonts w:hint="default"/>
          <w:b/>
          <w:sz w:val="24"/>
          <w:lang w:val="ru-RU"/>
        </w:rPr>
      </w:pPr>
      <w:r>
        <w:rPr>
          <w:b/>
          <w:sz w:val="24"/>
          <w:lang w:val="ru-RU"/>
        </w:rPr>
        <w:t>Муниципальное</w:t>
      </w:r>
      <w:r>
        <w:rPr>
          <w:rFonts w:hint="default"/>
          <w:b/>
          <w:sz w:val="24"/>
          <w:lang w:val="ru-RU"/>
        </w:rPr>
        <w:t xml:space="preserve"> бюджетное общеобразовательное учреждение</w:t>
      </w:r>
    </w:p>
    <w:p w14:paraId="3F725253">
      <w:pPr>
        <w:pStyle w:val="4"/>
        <w:ind w:left="0"/>
        <w:jc w:val="center"/>
        <w:rPr>
          <w:rFonts w:hint="default"/>
          <w:b/>
          <w:sz w:val="24"/>
          <w:lang w:val="ru-RU"/>
        </w:rPr>
      </w:pPr>
      <w:r>
        <w:rPr>
          <w:rFonts w:hint="default"/>
          <w:b/>
          <w:sz w:val="24"/>
          <w:lang w:val="ru-RU"/>
        </w:rPr>
        <w:t xml:space="preserve"> «Биляр-Озерская средняя общеобразовательная школа </w:t>
      </w:r>
    </w:p>
    <w:p w14:paraId="24832AA2">
      <w:pPr>
        <w:pStyle w:val="4"/>
        <w:ind w:left="0"/>
        <w:jc w:val="center"/>
        <w:rPr>
          <w:rFonts w:hint="default"/>
          <w:b/>
          <w:lang w:val="ru-RU"/>
        </w:rPr>
      </w:pPr>
      <w:r>
        <w:rPr>
          <w:rFonts w:hint="default"/>
          <w:b/>
          <w:sz w:val="24"/>
          <w:lang w:val="ru-RU"/>
        </w:rPr>
        <w:t>Нурлатского муниципального района Республики Татарстан»</w:t>
      </w:r>
    </w:p>
    <w:p w14:paraId="5123BE35">
      <w:pPr>
        <w:pStyle w:val="4"/>
        <w:ind w:left="0"/>
        <w:jc w:val="left"/>
        <w:rPr>
          <w:b/>
        </w:rPr>
      </w:pPr>
    </w:p>
    <w:p w14:paraId="0E0F0BE5">
      <w:pPr>
        <w:pStyle w:val="4"/>
        <w:spacing w:before="274"/>
        <w:ind w:left="0"/>
        <w:jc w:val="left"/>
        <w:rPr>
          <w:b/>
        </w:rPr>
      </w:pPr>
    </w:p>
    <w:p w14:paraId="176DCD94">
      <w:pPr>
        <w:spacing w:before="0" w:line="242" w:lineRule="auto"/>
        <w:ind w:left="2200" w:right="929" w:firstLine="931"/>
        <w:jc w:val="left"/>
        <w:rPr>
          <w:b/>
          <w:sz w:val="24"/>
        </w:rPr>
      </w:pPr>
      <w:r>
        <w:rPr>
          <w:b/>
          <w:sz w:val="24"/>
        </w:rPr>
        <w:t>ПОЛОЖЕНИЕ О ПЕДАГОГЕ, ВЫПОЛНЯЮЩЕМ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МЕДИАТОРА</w:t>
      </w:r>
    </w:p>
    <w:p w14:paraId="3A744D10">
      <w:pPr>
        <w:pStyle w:val="6"/>
        <w:numPr>
          <w:ilvl w:val="0"/>
          <w:numId w:val="1"/>
        </w:numPr>
        <w:tabs>
          <w:tab w:val="left" w:pos="3917"/>
        </w:tabs>
        <w:spacing w:before="273" w:after="0" w:line="272" w:lineRule="exact"/>
        <w:ind w:left="3917" w:right="0" w:hanging="214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283A111D">
      <w:pPr>
        <w:pStyle w:val="4"/>
        <w:ind w:right="135" w:firstLine="706"/>
      </w:pPr>
      <w:r>
        <w:t xml:space="preserve">Педагог, выполняющий функции медиатора в </w:t>
      </w:r>
      <w:bookmarkStart w:id="0" w:name="_GoBack"/>
      <w:bookmarkEnd w:id="0"/>
      <w:r>
        <w:rPr>
          <w:lang w:val="ru-RU"/>
        </w:rPr>
        <w:t>МБОУ "Биляр-Озерская СОШ"</w:t>
      </w:r>
      <w:r>
        <w:t xml:space="preserve"> - это работник школы, который прошел обучение и создает условия для оказания практической помощи участникам образовательного процесса по урегулированию споров способом, альтернативным административным, ненасильственным путем, путем применения технологии восстановительной медиации.</w:t>
      </w:r>
    </w:p>
    <w:p w14:paraId="041F46DF">
      <w:pPr>
        <w:pStyle w:val="4"/>
        <w:ind w:right="130" w:firstLine="706"/>
      </w:pPr>
      <w:r>
        <w:t xml:space="preserve">Педагог, выполняющий функции медиатора в </w:t>
      </w:r>
      <w:r>
        <w:rPr>
          <w:lang w:val="ru-RU"/>
        </w:rPr>
        <w:t>МБОУ "Биляр-Озерская СОШ"</w:t>
      </w:r>
      <w:r>
        <w:t xml:space="preserve"> (далее -</w:t>
      </w:r>
      <w:r>
        <w:rPr>
          <w:spacing w:val="40"/>
        </w:rPr>
        <w:t xml:space="preserve"> </w:t>
      </w:r>
      <w:r>
        <w:t xml:space="preserve">медиатор) руководствуется в своей деятельности всеми нормативно-правовыми документами, которые регулируют и регламентируют деятельность подобного рода, а также законами всех уровней, регулирующими и регламентирующими деятельность работников образовательных организации по защите интересов и прав несовершеннолетних, т.к. является, выполняя функции медиатора, одновременно работником школы, осуществляет деятельность на территории школы и во время образовательного процесса, а также подчиняется руководителю организации и действует на основании положений Устава </w:t>
      </w:r>
      <w:r>
        <w:rPr>
          <w:lang w:val="ru-RU"/>
        </w:rPr>
        <w:t>МБОУ "Биляр-Озерская СОШ"</w:t>
      </w:r>
      <w:r>
        <w:t>.</w:t>
      </w:r>
    </w:p>
    <w:p w14:paraId="2E6E2968">
      <w:pPr>
        <w:pStyle w:val="4"/>
        <w:spacing w:line="274" w:lineRule="exact"/>
        <w:ind w:left="846"/>
      </w:pPr>
      <w:r>
        <w:t>Основными</w:t>
      </w:r>
      <w:r>
        <w:rPr>
          <w:spacing w:val="-4"/>
        </w:rPr>
        <w:t xml:space="preserve"> </w:t>
      </w:r>
      <w:r>
        <w:t>целями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медиатора</w:t>
      </w:r>
      <w:r>
        <w:rPr>
          <w:spacing w:val="-4"/>
        </w:rPr>
        <w:t xml:space="preserve"> </w:t>
      </w:r>
      <w:r>
        <w:rPr>
          <w:spacing w:val="-2"/>
        </w:rPr>
        <w:t>являются:</w:t>
      </w:r>
    </w:p>
    <w:p w14:paraId="2AEDC025">
      <w:pPr>
        <w:pStyle w:val="6"/>
        <w:numPr>
          <w:ilvl w:val="0"/>
          <w:numId w:val="2"/>
        </w:numPr>
        <w:tabs>
          <w:tab w:val="left" w:pos="451"/>
        </w:tabs>
        <w:spacing w:before="5" w:after="0" w:line="237" w:lineRule="auto"/>
        <w:ind w:left="140" w:right="137" w:firstLine="0"/>
        <w:jc w:val="both"/>
        <w:rPr>
          <w:sz w:val="24"/>
        </w:rPr>
      </w:pPr>
      <w:r>
        <w:rPr>
          <w:sz w:val="24"/>
        </w:rPr>
        <w:t>Урегулирование споров между участниками образовательного процесса средствами восстановительной медиации (по факту).</w:t>
      </w:r>
    </w:p>
    <w:p w14:paraId="51822A1F">
      <w:pPr>
        <w:pStyle w:val="6"/>
        <w:numPr>
          <w:ilvl w:val="0"/>
          <w:numId w:val="2"/>
        </w:numPr>
        <w:tabs>
          <w:tab w:val="left" w:pos="561"/>
        </w:tabs>
        <w:spacing w:before="27" w:after="0" w:line="240" w:lineRule="auto"/>
        <w:ind w:left="140" w:right="142" w:firstLine="0"/>
        <w:jc w:val="both"/>
        <w:rPr>
          <w:sz w:val="24"/>
        </w:rPr>
      </w:pPr>
      <w:r>
        <w:rPr>
          <w:sz w:val="24"/>
        </w:rPr>
        <w:t xml:space="preserve">Предупреждение и профилактика повторных конфликтов в образовательной организации посредством применения восстановительных техник на этапе развития </w:t>
      </w:r>
      <w:r>
        <w:rPr>
          <w:spacing w:val="-2"/>
          <w:sz w:val="24"/>
        </w:rPr>
        <w:t>конфликта.</w:t>
      </w:r>
    </w:p>
    <w:p w14:paraId="66F2B4D5">
      <w:pPr>
        <w:pStyle w:val="4"/>
        <w:spacing w:before="3"/>
        <w:ind w:right="140" w:firstLine="706"/>
      </w:pPr>
      <w:r>
        <w:t>Обязанности медиатора образовательной организации может выполнять штатный сотрудник, владеющий технологией восстановительной медиации, имеющий</w:t>
      </w:r>
      <w:r>
        <w:rPr>
          <w:spacing w:val="40"/>
        </w:rPr>
        <w:t xml:space="preserve"> </w:t>
      </w:r>
      <w:r>
        <w:t>практические навыки организации медиационной сессии, навыки анализа конфликта, умеющий использовать средства медиации в образовательном пространстве, в т.ч. в</w:t>
      </w:r>
      <w:r>
        <w:rPr>
          <w:spacing w:val="40"/>
        </w:rPr>
        <w:t xml:space="preserve"> </w:t>
      </w:r>
      <w:r>
        <w:t>работе по профилактике негативных социальных явлений в детско-юношеской среде.</w:t>
      </w:r>
    </w:p>
    <w:p w14:paraId="2EB4880E">
      <w:pPr>
        <w:pStyle w:val="4"/>
        <w:ind w:right="144"/>
      </w:pPr>
      <w:r>
        <w:t>Деятельность медиатора образовательной организации осуществляется в соответствии с действующим законодательством Российской Федерации, настоящим Положением и Уставом учреждения.</w:t>
      </w:r>
    </w:p>
    <w:p w14:paraId="1AF91F6E">
      <w:pPr>
        <w:pStyle w:val="4"/>
        <w:spacing w:before="3"/>
        <w:ind w:left="0"/>
        <w:jc w:val="left"/>
      </w:pPr>
    </w:p>
    <w:p w14:paraId="4D610ED2">
      <w:pPr>
        <w:pStyle w:val="6"/>
        <w:numPr>
          <w:ilvl w:val="0"/>
          <w:numId w:val="1"/>
        </w:numPr>
        <w:tabs>
          <w:tab w:val="left" w:pos="3220"/>
        </w:tabs>
        <w:spacing w:before="0" w:after="0" w:line="242" w:lineRule="auto"/>
        <w:ind w:left="203" w:right="2914" w:firstLine="2713"/>
        <w:jc w:val="both"/>
        <w:rPr>
          <w:b/>
          <w:sz w:val="24"/>
        </w:rPr>
      </w:pPr>
      <w:r>
        <w:rPr>
          <w:b/>
          <w:sz w:val="24"/>
        </w:rPr>
        <w:t>Права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обязанности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медиатора Медиатор образовательной организации обязан:</w:t>
      </w:r>
    </w:p>
    <w:p w14:paraId="76662939">
      <w:pPr>
        <w:pStyle w:val="6"/>
        <w:numPr>
          <w:ilvl w:val="0"/>
          <w:numId w:val="3"/>
        </w:numPr>
        <w:tabs>
          <w:tab w:val="left" w:pos="322"/>
        </w:tabs>
        <w:spacing w:before="0" w:after="0" w:line="240" w:lineRule="auto"/>
        <w:ind w:left="140" w:right="147" w:firstLine="0"/>
        <w:jc w:val="both"/>
        <w:rPr>
          <w:sz w:val="24"/>
        </w:rPr>
      </w:pPr>
      <w:r>
        <w:rPr>
          <w:sz w:val="24"/>
        </w:rPr>
        <w:t>Руководствоваться действующим законодательством Российской Федерации, нормативными актами местного уровня, локальными актами образовательной организации, сотрудником которой является.</w:t>
      </w:r>
    </w:p>
    <w:p w14:paraId="6DE48122">
      <w:pPr>
        <w:pStyle w:val="6"/>
        <w:numPr>
          <w:ilvl w:val="0"/>
          <w:numId w:val="3"/>
        </w:numPr>
        <w:tabs>
          <w:tab w:val="left" w:pos="537"/>
        </w:tabs>
        <w:spacing w:before="267" w:after="0" w:line="242" w:lineRule="auto"/>
        <w:ind w:left="140" w:right="150" w:firstLine="0"/>
        <w:jc w:val="both"/>
        <w:rPr>
          <w:sz w:val="24"/>
        </w:rPr>
      </w:pPr>
      <w:r>
        <w:rPr>
          <w:sz w:val="24"/>
        </w:rPr>
        <w:t>Соблюдать принципы проведения процедуры медиации. Процедура медиации проводится при взаимном волеизъявлении сторон на основе принципов добровольности,</w:t>
      </w:r>
    </w:p>
    <w:p w14:paraId="570C892A">
      <w:pPr>
        <w:pStyle w:val="6"/>
        <w:spacing w:after="0" w:line="242" w:lineRule="auto"/>
        <w:jc w:val="both"/>
        <w:rPr>
          <w:sz w:val="24"/>
        </w:rPr>
        <w:sectPr>
          <w:type w:val="continuous"/>
          <w:pgSz w:w="11910" w:h="16840"/>
          <w:pgMar w:top="1040" w:right="708" w:bottom="280" w:left="1559" w:header="720" w:footer="720" w:gutter="0"/>
          <w:cols w:space="720" w:num="1"/>
        </w:sectPr>
      </w:pPr>
    </w:p>
    <w:p w14:paraId="7AF7D217">
      <w:pPr>
        <w:pStyle w:val="4"/>
        <w:tabs>
          <w:tab w:val="left" w:pos="2595"/>
          <w:tab w:val="left" w:pos="4399"/>
          <w:tab w:val="left" w:pos="4734"/>
          <w:tab w:val="left" w:pos="6245"/>
          <w:tab w:val="left" w:pos="7209"/>
          <w:tab w:val="left" w:pos="9362"/>
        </w:tabs>
        <w:spacing w:before="66" w:line="242" w:lineRule="auto"/>
        <w:ind w:right="143"/>
        <w:jc w:val="left"/>
      </w:pPr>
      <w:r>
        <w:rPr>
          <w:spacing w:val="-2"/>
        </w:rPr>
        <w:t>конфиденциальности,</w:t>
      </w:r>
      <w:r>
        <w:tab/>
      </w:r>
      <w:r>
        <w:rPr>
          <w:spacing w:val="-2"/>
        </w:rPr>
        <w:t>сотрудничества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равноправия</w:t>
      </w:r>
      <w:r>
        <w:tab/>
      </w:r>
      <w:r>
        <w:rPr>
          <w:spacing w:val="-2"/>
        </w:rPr>
        <w:t>сторон,</w:t>
      </w:r>
      <w:r>
        <w:tab/>
      </w:r>
      <w:r>
        <w:rPr>
          <w:spacing w:val="-2"/>
        </w:rPr>
        <w:t>беспристрастности</w:t>
      </w:r>
      <w:r>
        <w:tab/>
      </w:r>
      <w:r>
        <w:rPr>
          <w:spacing w:val="-10"/>
        </w:rPr>
        <w:t xml:space="preserve">и </w:t>
      </w:r>
      <w:r>
        <w:t>независимости медиатора.</w:t>
      </w:r>
    </w:p>
    <w:p w14:paraId="38EF50B7">
      <w:pPr>
        <w:pStyle w:val="6"/>
        <w:numPr>
          <w:ilvl w:val="0"/>
          <w:numId w:val="3"/>
        </w:numPr>
        <w:tabs>
          <w:tab w:val="left" w:pos="384"/>
        </w:tabs>
        <w:spacing w:before="0" w:after="0" w:line="271" w:lineRule="exact"/>
        <w:ind w:left="384" w:right="0" w:hanging="244"/>
        <w:jc w:val="left"/>
        <w:rPr>
          <w:sz w:val="24"/>
        </w:rPr>
      </w:pPr>
      <w:r>
        <w:rPr>
          <w:sz w:val="24"/>
        </w:rPr>
        <w:t>Рассматривать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компетенции.</w:t>
      </w:r>
    </w:p>
    <w:p w14:paraId="1A6B5B57">
      <w:pPr>
        <w:pStyle w:val="6"/>
        <w:numPr>
          <w:ilvl w:val="0"/>
          <w:numId w:val="3"/>
        </w:numPr>
        <w:tabs>
          <w:tab w:val="left" w:pos="384"/>
        </w:tabs>
        <w:spacing w:before="3" w:after="0" w:line="240" w:lineRule="auto"/>
        <w:ind w:left="384" w:right="0" w:hanging="244"/>
        <w:jc w:val="left"/>
        <w:rPr>
          <w:sz w:val="24"/>
        </w:rPr>
      </w:pPr>
      <w:r>
        <w:rPr>
          <w:sz w:val="24"/>
        </w:rPr>
        <w:t>Защищать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3C8B5950">
      <w:pPr>
        <w:pStyle w:val="4"/>
        <w:spacing w:before="5"/>
        <w:ind w:left="0"/>
        <w:jc w:val="left"/>
      </w:pPr>
    </w:p>
    <w:p w14:paraId="0DC6D633">
      <w:pPr>
        <w:spacing w:before="0" w:line="272" w:lineRule="exact"/>
        <w:ind w:left="140" w:right="0" w:firstLine="0"/>
        <w:jc w:val="both"/>
        <w:rPr>
          <w:b/>
          <w:sz w:val="24"/>
        </w:rPr>
      </w:pPr>
      <w:r>
        <w:rPr>
          <w:b/>
          <w:sz w:val="24"/>
        </w:rPr>
        <w:t>Медиатор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право:</w:t>
      </w:r>
    </w:p>
    <w:p w14:paraId="217D0D4B">
      <w:pPr>
        <w:pStyle w:val="6"/>
        <w:numPr>
          <w:ilvl w:val="0"/>
          <w:numId w:val="4"/>
        </w:numPr>
        <w:tabs>
          <w:tab w:val="left" w:pos="437"/>
        </w:tabs>
        <w:spacing w:before="0" w:after="0" w:line="242" w:lineRule="auto"/>
        <w:ind w:left="140" w:right="146" w:firstLine="0"/>
        <w:jc w:val="both"/>
        <w:rPr>
          <w:sz w:val="24"/>
        </w:rPr>
      </w:pPr>
      <w:r>
        <w:rPr>
          <w:sz w:val="24"/>
        </w:rPr>
        <w:t xml:space="preserve">Иметь доступ к документам образовательной организации в части дел, касающихся </w:t>
      </w:r>
      <w:r>
        <w:rPr>
          <w:spacing w:val="-2"/>
          <w:sz w:val="24"/>
        </w:rPr>
        <w:t>учащихся.</w:t>
      </w:r>
    </w:p>
    <w:p w14:paraId="18800D0B">
      <w:pPr>
        <w:pStyle w:val="6"/>
        <w:numPr>
          <w:ilvl w:val="0"/>
          <w:numId w:val="4"/>
        </w:numPr>
        <w:tabs>
          <w:tab w:val="left" w:pos="475"/>
        </w:tabs>
        <w:spacing w:before="0" w:after="0" w:line="242" w:lineRule="auto"/>
        <w:ind w:left="140" w:right="152" w:firstLine="0"/>
        <w:jc w:val="both"/>
        <w:rPr>
          <w:sz w:val="24"/>
        </w:rPr>
      </w:pPr>
      <w:r>
        <w:rPr>
          <w:sz w:val="24"/>
        </w:rPr>
        <w:t>Обобщать и запрашивать у сотрудников и педагогов информацию, связанную с изучением интересов детей и подростков относительно ситуации с которой работает.</w:t>
      </w:r>
    </w:p>
    <w:p w14:paraId="57DF1499">
      <w:pPr>
        <w:pStyle w:val="6"/>
        <w:numPr>
          <w:ilvl w:val="0"/>
          <w:numId w:val="4"/>
        </w:numPr>
        <w:tabs>
          <w:tab w:val="left" w:pos="384"/>
        </w:tabs>
        <w:spacing w:before="0" w:after="0" w:line="271" w:lineRule="exact"/>
        <w:ind w:left="384" w:right="0" w:hanging="244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компетенции.</w:t>
      </w:r>
    </w:p>
    <w:p w14:paraId="47DA2D06">
      <w:pPr>
        <w:pStyle w:val="6"/>
        <w:numPr>
          <w:ilvl w:val="0"/>
          <w:numId w:val="4"/>
        </w:numPr>
        <w:tabs>
          <w:tab w:val="left" w:pos="393"/>
        </w:tabs>
        <w:spacing w:before="0" w:after="0" w:line="237" w:lineRule="auto"/>
        <w:ind w:left="140" w:right="145" w:firstLine="0"/>
        <w:jc w:val="both"/>
        <w:rPr>
          <w:sz w:val="24"/>
        </w:rPr>
      </w:pPr>
      <w:r>
        <w:rPr>
          <w:sz w:val="24"/>
        </w:rPr>
        <w:t>Повышать свою квалификацию, владеть новейшей правовой информацией по вопросам медиации в сфере образования и зашиты прав детей и молодежи.</w:t>
      </w:r>
    </w:p>
    <w:p w14:paraId="44A53BFF">
      <w:pPr>
        <w:pStyle w:val="6"/>
        <w:numPr>
          <w:ilvl w:val="0"/>
          <w:numId w:val="4"/>
        </w:numPr>
        <w:tabs>
          <w:tab w:val="left" w:pos="461"/>
        </w:tabs>
        <w:spacing w:before="2" w:after="0" w:line="237" w:lineRule="auto"/>
        <w:ind w:left="140" w:right="145" w:firstLine="0"/>
        <w:jc w:val="both"/>
        <w:rPr>
          <w:sz w:val="24"/>
        </w:rPr>
      </w:pPr>
      <w:r>
        <w:rPr>
          <w:sz w:val="24"/>
        </w:rPr>
        <w:t>Вести регистрацию выполненной работы в любой форме, содержание которой не противоречит принципу конфиденциальности медиации (в соответствии с ФЗ № 193).</w:t>
      </w:r>
    </w:p>
    <w:p w14:paraId="6A60AA6B">
      <w:pPr>
        <w:pStyle w:val="6"/>
        <w:numPr>
          <w:ilvl w:val="0"/>
          <w:numId w:val="4"/>
        </w:numPr>
        <w:tabs>
          <w:tab w:val="left" w:pos="494"/>
        </w:tabs>
        <w:spacing w:before="3" w:after="0" w:line="240" w:lineRule="auto"/>
        <w:ind w:left="140" w:right="141" w:firstLine="0"/>
        <w:jc w:val="both"/>
        <w:rPr>
          <w:sz w:val="24"/>
        </w:rPr>
      </w:pPr>
      <w:r>
        <w:rPr>
          <w:sz w:val="24"/>
        </w:rPr>
        <w:t>Самостоятельно определять порядок проведения процедуры медиации с учетом обстоятельств возникшего спора, пожеланий сторон и необходимости скорейшего урегулирования спора, при условии использования форм и методов, содержание которых не противоречит основным принципам медиации</w:t>
      </w:r>
      <w:r>
        <w:rPr>
          <w:spacing w:val="40"/>
          <w:sz w:val="24"/>
        </w:rPr>
        <w:t xml:space="preserve"> </w:t>
      </w:r>
      <w:r>
        <w:rPr>
          <w:sz w:val="24"/>
        </w:rPr>
        <w:t>(в соответствии с ФЗ № 193).</w:t>
      </w:r>
    </w:p>
    <w:p w14:paraId="4E067B00">
      <w:pPr>
        <w:pStyle w:val="6"/>
        <w:numPr>
          <w:ilvl w:val="0"/>
          <w:numId w:val="4"/>
        </w:numPr>
        <w:tabs>
          <w:tab w:val="left" w:pos="384"/>
        </w:tabs>
        <w:spacing w:before="3" w:after="0" w:line="237" w:lineRule="auto"/>
        <w:ind w:left="140" w:right="14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всей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-7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8"/>
          <w:sz w:val="24"/>
        </w:rPr>
        <w:t xml:space="preserve"> </w:t>
      </w:r>
      <w:r>
        <w:rPr>
          <w:sz w:val="24"/>
        </w:rPr>
        <w:t>встречаться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 как со всеми сторонами вместе, так и с каждой из них в отдельности.</w:t>
      </w:r>
    </w:p>
    <w:p w14:paraId="1133DD3D">
      <w:pPr>
        <w:pStyle w:val="6"/>
        <w:numPr>
          <w:ilvl w:val="0"/>
          <w:numId w:val="4"/>
        </w:numPr>
        <w:tabs>
          <w:tab w:val="left" w:pos="499"/>
        </w:tabs>
        <w:spacing w:before="27" w:after="0" w:line="240" w:lineRule="auto"/>
        <w:ind w:left="140" w:right="143" w:firstLine="0"/>
        <w:jc w:val="both"/>
        <w:rPr>
          <w:sz w:val="24"/>
        </w:rPr>
      </w:pPr>
      <w:r>
        <w:rPr>
          <w:sz w:val="24"/>
        </w:rPr>
        <w:t>Отказаться от проведения процедуры медиации на любом её этапе, если при проведении процедуры медиации он, анализируя полученную в ходе медиации информацию, придет к выводу, что при лично (прямо или косвенно) заинтересован в результате медиации.</w:t>
      </w:r>
    </w:p>
    <w:p w14:paraId="7B782453">
      <w:pPr>
        <w:pStyle w:val="6"/>
        <w:numPr>
          <w:ilvl w:val="0"/>
          <w:numId w:val="4"/>
        </w:numPr>
        <w:tabs>
          <w:tab w:val="left" w:pos="393"/>
        </w:tabs>
        <w:spacing w:before="30" w:after="0" w:line="240" w:lineRule="auto"/>
        <w:ind w:left="140" w:right="143" w:firstLine="0"/>
        <w:jc w:val="both"/>
        <w:rPr>
          <w:sz w:val="24"/>
        </w:rPr>
      </w:pPr>
      <w:r>
        <w:rPr>
          <w:sz w:val="24"/>
        </w:rPr>
        <w:t>Отказаться от проведения процедуры медиации, если медиатор выяснит, что не сможет по каким-либо причинам соблюдать принципы медиации (принципы добровольности, конфиденциальности, сотрудничества и равноправия сторон, беспристрастности и независимости медиатора).</w:t>
      </w:r>
    </w:p>
    <w:p w14:paraId="3EFB2296">
      <w:pPr>
        <w:pStyle w:val="4"/>
        <w:spacing w:before="2"/>
        <w:ind w:left="0"/>
        <w:jc w:val="left"/>
      </w:pPr>
    </w:p>
    <w:p w14:paraId="3821F3CF">
      <w:pPr>
        <w:spacing w:before="1" w:line="275" w:lineRule="exact"/>
        <w:ind w:left="140" w:right="0" w:firstLine="0"/>
        <w:jc w:val="left"/>
        <w:rPr>
          <w:b/>
          <w:sz w:val="24"/>
        </w:rPr>
      </w:pPr>
      <w:r>
        <w:rPr>
          <w:b/>
          <w:sz w:val="24"/>
        </w:rPr>
        <w:t>Медиатор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вправе:</w:t>
      </w:r>
    </w:p>
    <w:p w14:paraId="7315FDC4">
      <w:pPr>
        <w:pStyle w:val="6"/>
        <w:numPr>
          <w:ilvl w:val="0"/>
          <w:numId w:val="5"/>
        </w:numPr>
        <w:tabs>
          <w:tab w:val="left" w:pos="403"/>
        </w:tabs>
        <w:spacing w:before="1" w:after="0" w:line="237" w:lineRule="auto"/>
        <w:ind w:left="140" w:right="147" w:firstLine="0"/>
        <w:jc w:val="left"/>
        <w:rPr>
          <w:sz w:val="24"/>
        </w:rPr>
      </w:pPr>
      <w:r>
        <w:rPr>
          <w:sz w:val="24"/>
        </w:rPr>
        <w:t>Медиатор не вправе вносить, если стороны не договорились об ином, предложения об урегулировании спора.</w:t>
      </w:r>
    </w:p>
    <w:p w14:paraId="75E1D220">
      <w:pPr>
        <w:pStyle w:val="6"/>
        <w:numPr>
          <w:ilvl w:val="0"/>
          <w:numId w:val="5"/>
        </w:numPr>
        <w:tabs>
          <w:tab w:val="left" w:pos="384"/>
        </w:tabs>
        <w:spacing w:before="27" w:after="0" w:line="240" w:lineRule="auto"/>
        <w:ind w:left="384" w:right="0" w:hanging="244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вправе:</w:t>
      </w:r>
    </w:p>
    <w:p w14:paraId="56121B90">
      <w:pPr>
        <w:pStyle w:val="6"/>
        <w:numPr>
          <w:ilvl w:val="1"/>
          <w:numId w:val="5"/>
        </w:numPr>
        <w:tabs>
          <w:tab w:val="left" w:pos="855"/>
        </w:tabs>
        <w:spacing w:before="2" w:after="0" w:line="240" w:lineRule="auto"/>
        <w:ind w:left="424" w:right="140" w:firstLine="0"/>
        <w:jc w:val="both"/>
        <w:rPr>
          <w:sz w:val="24"/>
        </w:rPr>
      </w:pPr>
      <w:r>
        <w:rPr>
          <w:sz w:val="24"/>
        </w:rPr>
        <w:t>ставить своими действиями какую-либо 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в преимущественное положение, равно как и умалять права и законные интересы одной из сторон;</w:t>
      </w:r>
    </w:p>
    <w:p w14:paraId="351D66F2">
      <w:pPr>
        <w:pStyle w:val="6"/>
        <w:numPr>
          <w:ilvl w:val="1"/>
          <w:numId w:val="5"/>
        </w:numPr>
        <w:tabs>
          <w:tab w:val="left" w:pos="788"/>
        </w:tabs>
        <w:spacing w:before="1" w:after="0" w:line="275" w:lineRule="exact"/>
        <w:ind w:left="788" w:right="0" w:hanging="364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2"/>
          <w:sz w:val="24"/>
        </w:rPr>
        <w:t xml:space="preserve"> стороны;</w:t>
      </w:r>
    </w:p>
    <w:p w14:paraId="4C4C08A7">
      <w:pPr>
        <w:pStyle w:val="6"/>
        <w:numPr>
          <w:ilvl w:val="1"/>
          <w:numId w:val="5"/>
        </w:numPr>
        <w:tabs>
          <w:tab w:val="left" w:pos="783"/>
        </w:tabs>
        <w:spacing w:before="0" w:after="0" w:line="275" w:lineRule="exact"/>
        <w:ind w:left="783" w:right="0" w:hanging="359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стороне</w:t>
      </w:r>
      <w:r>
        <w:rPr>
          <w:spacing w:val="-7"/>
          <w:sz w:val="24"/>
        </w:rPr>
        <w:t xml:space="preserve"> </w:t>
      </w:r>
      <w:r>
        <w:rPr>
          <w:sz w:val="24"/>
        </w:rPr>
        <w:t>юридическую,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консультационную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помощь;</w:t>
      </w:r>
    </w:p>
    <w:p w14:paraId="63B59357">
      <w:pPr>
        <w:pStyle w:val="6"/>
        <w:numPr>
          <w:ilvl w:val="1"/>
          <w:numId w:val="5"/>
        </w:numPr>
        <w:tabs>
          <w:tab w:val="left" w:pos="840"/>
        </w:tabs>
        <w:spacing w:before="3" w:after="0" w:line="240" w:lineRule="auto"/>
        <w:ind w:left="424" w:right="147" w:firstLine="62"/>
        <w:jc w:val="both"/>
        <w:rPr>
          <w:sz w:val="24"/>
        </w:rPr>
      </w:pPr>
      <w:r>
        <w:rPr>
          <w:sz w:val="24"/>
        </w:rPr>
        <w:t>осуществлять деятельность медиатора, если при проведении процедуры медиации он лично (прямо или косвенно) заинтересован в ее результате, в том числе состоит с лицом, являющимся одной из сторон, в родственных отношениях;</w:t>
      </w:r>
    </w:p>
    <w:p w14:paraId="39870AFC">
      <w:pPr>
        <w:pStyle w:val="6"/>
        <w:numPr>
          <w:ilvl w:val="1"/>
          <w:numId w:val="5"/>
        </w:numPr>
        <w:tabs>
          <w:tab w:val="left" w:pos="788"/>
        </w:tabs>
        <w:spacing w:before="0" w:after="0" w:line="274" w:lineRule="exact"/>
        <w:ind w:left="788" w:right="0" w:hanging="364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спора;</w:t>
      </w:r>
    </w:p>
    <w:p w14:paraId="73C2E99C">
      <w:pPr>
        <w:pStyle w:val="6"/>
        <w:numPr>
          <w:ilvl w:val="1"/>
          <w:numId w:val="5"/>
        </w:numPr>
        <w:tabs>
          <w:tab w:val="left" w:pos="788"/>
        </w:tabs>
        <w:spacing w:before="4" w:after="0" w:line="237" w:lineRule="auto"/>
        <w:ind w:left="424" w:right="144" w:firstLine="0"/>
        <w:jc w:val="both"/>
        <w:rPr>
          <w:sz w:val="24"/>
        </w:rPr>
      </w:pPr>
      <w:r>
        <w:rPr>
          <w:sz w:val="24"/>
        </w:rPr>
        <w:t>мдиатор не вправе разглашать информацию, относящуюся к процедуре медиации и ставшую ему известной при ее проведении, без согласия сторон;</w:t>
      </w:r>
    </w:p>
    <w:p w14:paraId="6F8D5EC7">
      <w:pPr>
        <w:pStyle w:val="6"/>
        <w:numPr>
          <w:ilvl w:val="1"/>
          <w:numId w:val="5"/>
        </w:numPr>
        <w:tabs>
          <w:tab w:val="left" w:pos="788"/>
        </w:tabs>
        <w:spacing w:before="32" w:after="0" w:line="240" w:lineRule="auto"/>
        <w:ind w:left="424" w:right="148" w:firstLine="0"/>
        <w:jc w:val="both"/>
        <w:rPr>
          <w:sz w:val="24"/>
        </w:rPr>
      </w:pPr>
      <w:r>
        <w:rPr>
          <w:sz w:val="24"/>
        </w:rPr>
        <w:t xml:space="preserve">настаивать на участии сторон в медиации, настаивать на продолжении процедуры, если стороны (одна из сторон) решили её прекратить до момента итоговой </w:t>
      </w:r>
      <w:r>
        <w:rPr>
          <w:spacing w:val="-2"/>
          <w:sz w:val="24"/>
        </w:rPr>
        <w:t>договоренности;</w:t>
      </w:r>
    </w:p>
    <w:p w14:paraId="3B449DAB">
      <w:pPr>
        <w:pStyle w:val="6"/>
        <w:numPr>
          <w:ilvl w:val="0"/>
          <w:numId w:val="5"/>
        </w:numPr>
        <w:tabs>
          <w:tab w:val="left" w:pos="470"/>
        </w:tabs>
        <w:spacing w:before="0" w:after="0" w:line="240" w:lineRule="auto"/>
        <w:ind w:left="140" w:right="140" w:firstLine="0"/>
        <w:jc w:val="both"/>
        <w:rPr>
          <w:sz w:val="24"/>
        </w:rPr>
      </w:pPr>
      <w:r>
        <w:rPr>
          <w:sz w:val="24"/>
        </w:rPr>
        <w:t>Медиатор, независимо от того, связаны ли судебное разбирательство, третейское разбирательство со спором, который являлся предметом процедуры медиации, не вправе ссылаться, если стороны не договорились об ином, в ходе судебного разбирательства или третейского разбирательства на информацию о:</w:t>
      </w:r>
    </w:p>
    <w:p w14:paraId="62EA906F">
      <w:pPr>
        <w:pStyle w:val="6"/>
        <w:spacing w:after="0" w:line="240" w:lineRule="auto"/>
        <w:jc w:val="both"/>
        <w:rPr>
          <w:sz w:val="24"/>
        </w:rPr>
        <w:sectPr>
          <w:pgSz w:w="11910" w:h="16840"/>
          <w:pgMar w:top="1040" w:right="708" w:bottom="280" w:left="1559" w:header="720" w:footer="720" w:gutter="0"/>
          <w:cols w:space="720" w:num="1"/>
        </w:sectPr>
      </w:pPr>
    </w:p>
    <w:p w14:paraId="0A11B4B8">
      <w:pPr>
        <w:pStyle w:val="6"/>
        <w:numPr>
          <w:ilvl w:val="1"/>
          <w:numId w:val="5"/>
        </w:numPr>
        <w:tabs>
          <w:tab w:val="left" w:pos="893"/>
        </w:tabs>
        <w:spacing w:before="66" w:after="0" w:line="242" w:lineRule="auto"/>
        <w:ind w:left="424" w:right="148" w:firstLine="0"/>
        <w:jc w:val="left"/>
        <w:rPr>
          <w:sz w:val="24"/>
        </w:rPr>
      </w:pPr>
      <w:r>
        <w:rPr>
          <w:sz w:val="24"/>
        </w:rPr>
        <w:t>предложении</w:t>
      </w:r>
      <w:r>
        <w:rPr>
          <w:spacing w:val="36"/>
          <w:sz w:val="24"/>
        </w:rPr>
        <w:t xml:space="preserve"> </w:t>
      </w:r>
      <w:r>
        <w:rPr>
          <w:sz w:val="24"/>
        </w:rPr>
        <w:t>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40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40"/>
          <w:sz w:val="24"/>
        </w:rPr>
        <w:t xml:space="preserve"> </w:t>
      </w:r>
      <w:r>
        <w:rPr>
          <w:sz w:val="24"/>
        </w:rPr>
        <w:t>равно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и готовности одной из сторон к участию в проведении данной процедуры;</w:t>
      </w:r>
    </w:p>
    <w:p w14:paraId="7C147C23">
      <w:pPr>
        <w:pStyle w:val="6"/>
        <w:numPr>
          <w:ilvl w:val="1"/>
          <w:numId w:val="5"/>
        </w:numPr>
        <w:tabs>
          <w:tab w:val="left" w:pos="984"/>
        </w:tabs>
        <w:spacing w:before="0" w:after="0" w:line="242" w:lineRule="auto"/>
        <w:ind w:left="424" w:right="147" w:firstLine="0"/>
        <w:jc w:val="left"/>
        <w:rPr>
          <w:sz w:val="24"/>
        </w:rPr>
      </w:pPr>
      <w:r>
        <w:rPr>
          <w:sz w:val="24"/>
        </w:rPr>
        <w:t>мнениях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предложениях,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высказанных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одной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отношении возможности урегулирования спора;</w:t>
      </w:r>
    </w:p>
    <w:p w14:paraId="1EA6C98B">
      <w:pPr>
        <w:pStyle w:val="6"/>
        <w:numPr>
          <w:ilvl w:val="1"/>
          <w:numId w:val="5"/>
        </w:numPr>
        <w:tabs>
          <w:tab w:val="left" w:pos="845"/>
        </w:tabs>
        <w:spacing w:before="0" w:after="0" w:line="271" w:lineRule="exact"/>
        <w:ind w:left="845" w:right="0" w:hanging="421"/>
        <w:jc w:val="left"/>
        <w:rPr>
          <w:sz w:val="24"/>
        </w:rPr>
      </w:pPr>
      <w:r>
        <w:rPr>
          <w:sz w:val="24"/>
        </w:rPr>
        <w:t>признаниях,</w:t>
      </w:r>
      <w:r>
        <w:rPr>
          <w:spacing w:val="-4"/>
          <w:sz w:val="24"/>
        </w:rPr>
        <w:t xml:space="preserve"> </w:t>
      </w:r>
      <w:r>
        <w:rPr>
          <w:sz w:val="24"/>
        </w:rPr>
        <w:t>сделанных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2"/>
          <w:sz w:val="24"/>
        </w:rPr>
        <w:t xml:space="preserve"> медиации;</w:t>
      </w:r>
    </w:p>
    <w:p w14:paraId="62E274E2">
      <w:pPr>
        <w:pStyle w:val="6"/>
        <w:numPr>
          <w:ilvl w:val="1"/>
          <w:numId w:val="5"/>
        </w:numPr>
        <w:tabs>
          <w:tab w:val="left" w:pos="869"/>
        </w:tabs>
        <w:spacing w:before="0" w:after="0" w:line="237" w:lineRule="auto"/>
        <w:ind w:left="424" w:right="141" w:firstLine="0"/>
        <w:jc w:val="left"/>
        <w:rPr>
          <w:sz w:val="24"/>
        </w:rPr>
      </w:pPr>
      <w:r>
        <w:rPr>
          <w:sz w:val="24"/>
        </w:rPr>
        <w:t>готовности одной из сторон принять предложение медиатора или другой стороны об урегулировании спора.</w:t>
      </w:r>
    </w:p>
    <w:p w14:paraId="42734920">
      <w:pPr>
        <w:pStyle w:val="6"/>
        <w:numPr>
          <w:ilvl w:val="0"/>
          <w:numId w:val="1"/>
        </w:numPr>
        <w:tabs>
          <w:tab w:val="left" w:pos="2773"/>
        </w:tabs>
        <w:spacing w:before="205" w:after="0" w:line="275" w:lineRule="exact"/>
        <w:ind w:left="2773" w:right="0" w:hanging="395"/>
        <w:jc w:val="both"/>
        <w:rPr>
          <w:b/>
          <w:sz w:val="24"/>
        </w:rPr>
      </w:pPr>
      <w:r>
        <w:rPr>
          <w:b/>
          <w:sz w:val="24"/>
        </w:rPr>
        <w:t>Истребование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медиатора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информации</w:t>
      </w:r>
    </w:p>
    <w:p w14:paraId="7E7F816B">
      <w:pPr>
        <w:pStyle w:val="4"/>
        <w:ind w:right="145" w:firstLine="706"/>
      </w:pPr>
      <w:r>
        <w:t xml:space="preserve">Истребование от медиатора информации относящейся к процедуре медиации, не допускается, за исключением случаев, предусмотренных федеральными законами, и случаев, если стороны не договорились об ином. В случае, если медиатор получил от одной из сторон информацию, относящуюся к процедуре медиации, он может раскрыть такую информацию другой стороне только с согласия стороны, предоставившей </w:t>
      </w:r>
      <w:r>
        <w:rPr>
          <w:spacing w:val="-2"/>
        </w:rPr>
        <w:t>информацию.</w:t>
      </w:r>
    </w:p>
    <w:sectPr>
      <w:pgSz w:w="11910" w:h="16840"/>
      <w:pgMar w:top="1040" w:right="708" w:bottom="280" w:left="1559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140" w:hanging="26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424" w:hanging="43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44" w:hanging="43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468" w:hanging="43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92" w:hanging="43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16" w:hanging="43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540" w:hanging="43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564" w:hanging="43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88" w:hanging="432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140" w:hanging="29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29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29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29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8" w:hanging="29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8" w:hanging="29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8" w:hanging="29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7" w:hanging="29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7" w:hanging="298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140" w:hanging="31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312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3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3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8" w:hanging="3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8" w:hanging="3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8" w:hanging="3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7" w:hanging="3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7" w:hanging="312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upperRoman"/>
      <w:lvlText w:val="%1."/>
      <w:lvlJc w:val="left"/>
      <w:pPr>
        <w:ind w:left="3919" w:hanging="216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491" w:hanging="21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5063" w:hanging="21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635" w:hanging="21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206" w:hanging="21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78" w:hanging="21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350" w:hanging="21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921" w:hanging="21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93" w:hanging="216"/>
      </w:pPr>
      <w:rPr>
        <w:rFonts w:hint="default"/>
        <w:lang w:val="ru-RU" w:eastAsia="en-US" w:bidi="ar-SA"/>
      </w:rPr>
    </w:lvl>
  </w:abstractNum>
  <w:abstractNum w:abstractNumId="4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40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89" w:hanging="18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9" w:hanging="18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89" w:hanging="18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38" w:hanging="18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888" w:hanging="18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38" w:hanging="18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87" w:hanging="18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37" w:hanging="18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2AD677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40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4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7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TotalTime>3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2026-01-23T07:18:00Z</dcterms:created>
  <dc:creator>Коробицина И.Н.</dc:creator>
  <cp:lastModifiedBy>школа</cp:lastModifiedBy>
  <dcterms:modified xsi:type="dcterms:W3CDTF">2026-01-23T07:15:21Z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2026-01-23T00:00:00Z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50EA425031F74844AF08D429EAFF9721_13</vt:lpwstr>
  </property>
</Properties>
</file>